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0DB4FE">
      <w:pPr>
        <w:spacing w:before="480" w:after="480" w:line="288" w:lineRule="auto"/>
        <w:ind w:left="0"/>
      </w:pPr>
      <w:bookmarkStart w:id="7" w:name="_GoBack"/>
      <w:bookmarkEnd w:id="7"/>
      <w:r>
        <w:rPr>
          <w:rFonts w:ascii="Arial" w:hAnsi="Arial" w:eastAsia="等线" w:cs="Arial"/>
          <w:b/>
          <w:sz w:val="52"/>
        </w:rPr>
        <w:t>《龙渊劫》剧本（可直接导出Word）</w:t>
      </w:r>
    </w:p>
    <w:p w14:paraId="7DB2505F">
      <w:pPr>
        <w:spacing w:before="380" w:after="140" w:line="288" w:lineRule="auto"/>
        <w:ind w:left="0"/>
        <w:jc w:val="left"/>
        <w:outlineLvl w:val="0"/>
      </w:pPr>
      <w:bookmarkStart w:id="0" w:name="heading_0"/>
      <w:r>
        <w:rPr>
          <w:rFonts w:ascii="Arial" w:hAnsi="Arial" w:eastAsia="等线" w:cs="Arial"/>
          <w:b/>
          <w:sz w:val="36"/>
        </w:rPr>
        <w:t>风格提示</w:t>
      </w:r>
      <w:bookmarkEnd w:id="0"/>
    </w:p>
    <w:p w14:paraId="5C05A11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东方幻想风格，游戏CG级画质，超清4K，电影级光影，龙族少主与神界上仙激烈打斗场景，古风仙侠玄幻世界观。龙族少主身着白金色仙袍，手持龙鳞枪；上仙身着玄色暗纹劲装，手持长剑。招式凌厉飘逸，动作流畅丝滑，背景为云海仙巅，氛围紧张炸裂，无多余杂物，构图饱满，色彩浓郁，细节拉满。</w:t>
      </w:r>
    </w:p>
    <w:p w14:paraId="09F11A9E">
      <w:pPr>
        <w:spacing w:before="380" w:after="140" w:line="288" w:lineRule="auto"/>
        <w:ind w:left="0"/>
        <w:jc w:val="left"/>
        <w:outlineLvl w:val="0"/>
      </w:pPr>
      <w:bookmarkStart w:id="1" w:name="heading_1"/>
      <w:r>
        <w:rPr>
          <w:rFonts w:ascii="Arial" w:hAnsi="Arial" w:eastAsia="等线" w:cs="Arial"/>
          <w:b/>
          <w:sz w:val="36"/>
        </w:rPr>
        <w:t>【第一场：云海对峙】</w:t>
      </w:r>
      <w:bookmarkEnd w:id="1"/>
    </w:p>
    <w:p w14:paraId="0840286E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画面</w:t>
      </w:r>
      <w:r>
        <w:rPr>
          <w:rFonts w:ascii="Arial" w:hAnsi="Arial" w:eastAsia="等线" w:cs="Arial"/>
          <w:sz w:val="22"/>
        </w:rPr>
        <w:t>：云雾翻涌，金色霞光穿透云层。远处仙山悬浮，灵鹤惊飞。</w:t>
      </w:r>
    </w:p>
    <w:p w14:paraId="47531CA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镜头</w:t>
      </w:r>
      <w:r>
        <w:rPr>
          <w:rFonts w:ascii="Arial" w:hAnsi="Arial" w:eastAsia="等线" w:cs="Arial"/>
          <w:sz w:val="22"/>
        </w:rPr>
        <w:t>：从云层急速下推，穿过翻滚的雾气。</w:t>
      </w:r>
    </w:p>
    <w:p w14:paraId="25240E7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角色</w:t>
      </w:r>
      <w:r>
        <w:rPr>
          <w:rFonts w:ascii="Arial" w:hAnsi="Arial" w:eastAsia="等线" w:cs="Arial"/>
          <w:sz w:val="22"/>
        </w:rPr>
        <w:t>：</w:t>
      </w:r>
    </w:p>
    <w:p w14:paraId="6A754DBA">
      <w:pPr>
        <w:numPr>
          <w:ilvl w:val="0"/>
          <w:numId w:val="1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龙族少主·敖渊：白金色仙袍，银发束冠，龙鳞枪泛着淡金光芒，枪尖有龙纹缠绕</w:t>
      </w:r>
    </w:p>
    <w:p w14:paraId="2BFEE4FF">
      <w:pPr>
        <w:numPr>
          <w:ilvl w:val="0"/>
          <w:numId w:val="2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神界上仙·玄珩：玄色暗纹劲装，墨发以玉簪半束，长剑名为“霜渊”，剑身通透如冰</w:t>
      </w:r>
    </w:p>
    <w:p w14:paraId="56D04AB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对白</w:t>
      </w:r>
    </w:p>
    <w:p w14:paraId="2FC1E65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玄珩（声音冷淡，带着威压）：“龙族私盗神器，你身为少主，该当何罪？”</w:t>
      </w:r>
    </w:p>
    <w:p w14:paraId="3B1F16B2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敖渊（嘴角微扬，龙鳞枪横于身前）：“欲加之罪，何患无辞。上仙既然认定我有罪，那便——手底下见真章！”</w:t>
      </w:r>
    </w:p>
    <w:p w14:paraId="506AF49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动作</w:t>
      </w:r>
      <w:r>
        <w:rPr>
          <w:rFonts w:ascii="Arial" w:hAnsi="Arial" w:eastAsia="等线" w:cs="Arial"/>
          <w:sz w:val="22"/>
        </w:rPr>
        <w:t>：敖渊率先出枪，龙鳞枪刺出时带着一声低沉的龙吟，枪尖金色真气凝成龙头虚影，直取玄珩面门。</w:t>
      </w:r>
    </w:p>
    <w:p w14:paraId="4A01ECB1">
      <w:pPr>
        <w:spacing w:before="380" w:after="140" w:line="288" w:lineRule="auto"/>
        <w:ind w:left="0"/>
        <w:jc w:val="left"/>
        <w:outlineLvl w:val="0"/>
      </w:pPr>
      <w:bookmarkStart w:id="2" w:name="heading_2"/>
      <w:r>
        <w:rPr>
          <w:rFonts w:ascii="Arial" w:hAnsi="Arial" w:eastAsia="等线" w:cs="Arial"/>
          <w:b/>
          <w:sz w:val="36"/>
        </w:rPr>
        <w:t>【第二场：枪剑初交】</w:t>
      </w:r>
      <w:bookmarkEnd w:id="2"/>
    </w:p>
    <w:p w14:paraId="0AB855C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画面</w:t>
      </w:r>
      <w:r>
        <w:rPr>
          <w:rFonts w:ascii="Arial" w:hAnsi="Arial" w:eastAsia="等线" w:cs="Arial"/>
          <w:sz w:val="22"/>
        </w:rPr>
        <w:t>：慢动作切入，枪尖与剑刃交锋的瞬间迸发出环形气浪，震散周围云雾。</w:t>
      </w:r>
    </w:p>
    <w:p w14:paraId="01012F4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镜头</w:t>
      </w:r>
      <w:r>
        <w:rPr>
          <w:rFonts w:ascii="Arial" w:hAnsi="Arial" w:eastAsia="等线" w:cs="Arial"/>
          <w:sz w:val="22"/>
        </w:rPr>
        <w:t>：360°环绕拍摄二人对峙姿态</w:t>
      </w:r>
    </w:p>
    <w:p w14:paraId="5EB8E4E0">
      <w:pPr>
        <w:numPr>
          <w:ilvl w:val="0"/>
          <w:numId w:val="3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敖渊身形微沉，白金色仙袍被气劲吹起，银发向后飞扬，枪尖抵在剑身中段</w:t>
      </w:r>
    </w:p>
    <w:p w14:paraId="47FF5C67">
      <w:pPr>
        <w:numPr>
          <w:ilvl w:val="0"/>
          <w:numId w:val="4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玄珩单手持剑格挡，剑身微弯，玄色劲装紧贴躯体，眼神凌厉如刀</w:t>
      </w:r>
    </w:p>
    <w:p w14:paraId="323369FD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光影</w:t>
      </w:r>
      <w:r>
        <w:rPr>
          <w:rFonts w:ascii="Arial" w:hAnsi="Arial" w:eastAsia="等线" w:cs="Arial"/>
          <w:sz w:val="22"/>
        </w:rPr>
        <w:t>：撞击点爆发出金色与冰蓝色的光芒交织，照亮二人面部细节。</w:t>
      </w:r>
    </w:p>
    <w:p w14:paraId="3377CB9F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音效</w:t>
      </w:r>
      <w:r>
        <w:rPr>
          <w:rFonts w:ascii="Arial" w:hAnsi="Arial" w:eastAsia="等线" w:cs="Arial"/>
          <w:sz w:val="22"/>
        </w:rPr>
        <w:t>：金属碰撞的清脆响声 + 低沉的能量轰鸣 + 龙吟余韵</w:t>
      </w:r>
    </w:p>
    <w:p w14:paraId="068F1A37">
      <w:pPr>
        <w:spacing w:before="380" w:after="140" w:line="288" w:lineRule="auto"/>
        <w:ind w:left="0"/>
        <w:jc w:val="left"/>
        <w:outlineLvl w:val="0"/>
      </w:pPr>
      <w:bookmarkStart w:id="3" w:name="heading_3"/>
      <w:r>
        <w:rPr>
          <w:rFonts w:ascii="Arial" w:hAnsi="Arial" w:eastAsia="等线" w:cs="Arial"/>
          <w:b/>
          <w:sz w:val="36"/>
        </w:rPr>
        <w:t>【第三场：云海激战】</w:t>
      </w:r>
      <w:bookmarkEnd w:id="3"/>
    </w:p>
    <w:p w14:paraId="5E8BCD9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画面</w:t>
      </w:r>
      <w:r>
        <w:rPr>
          <w:rFonts w:ascii="Arial" w:hAnsi="Arial" w:eastAsia="等线" w:cs="Arial"/>
          <w:sz w:val="22"/>
        </w:rPr>
        <w:t>：连续动作剪辑</w:t>
      </w:r>
    </w:p>
    <w:p w14:paraId="1D7DC61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镜头A</w:t>
      </w:r>
      <w:r>
        <w:rPr>
          <w:rFonts w:ascii="Arial" w:hAnsi="Arial" w:eastAsia="等线" w:cs="Arial"/>
          <w:sz w:val="22"/>
        </w:rPr>
        <w:t>：敖渊凌空跃起，龙鳞枪自上而下劈落，枪身划出一道金色弧光。玄珩侧身闪避，长剑顺势横斩，剑风化作半月形冰蓝剑气。</w:t>
      </w:r>
    </w:p>
    <w:p w14:paraId="6113BBC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镜头B</w:t>
      </w:r>
      <w:r>
        <w:rPr>
          <w:rFonts w:ascii="Arial" w:hAnsi="Arial" w:eastAsia="等线" w:cs="Arial"/>
          <w:sz w:val="22"/>
        </w:rPr>
        <w:t>：敖渊在空中拧身，龙鳞枪横扫，枪尖正中剑气，将其击碎成漫天冰晶。冰晶折射着霞光，如星辰散落。</w:t>
      </w:r>
    </w:p>
    <w:p w14:paraId="099BAD8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镜头C</w:t>
      </w:r>
      <w:r>
        <w:rPr>
          <w:rFonts w:ascii="Arial" w:hAnsi="Arial" w:eastAsia="等线" w:cs="Arial"/>
          <w:sz w:val="22"/>
        </w:rPr>
        <w:t>：玄珩脚踏虚空，身形化作数道残影，从多个方向同时出剑。敖渊双目微眯，龙鳞枪旋转如轮，金色真气结成圆形屏障，挡住所有剑招。</w:t>
      </w:r>
    </w:p>
    <w:p w14:paraId="12DDCB7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细节特写</w:t>
      </w:r>
      <w:r>
        <w:rPr>
          <w:rFonts w:ascii="Arial" w:hAnsi="Arial" w:eastAsia="等线" w:cs="Arial"/>
          <w:sz w:val="22"/>
        </w:rPr>
        <w:t>：</w:t>
      </w:r>
    </w:p>
    <w:p w14:paraId="3D8668BA">
      <w:pPr>
        <w:numPr>
          <w:ilvl w:val="0"/>
          <w:numId w:val="5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敖渊额间龙族印记隐隐发光</w:t>
      </w:r>
    </w:p>
    <w:p w14:paraId="33515B4E">
      <w:pPr>
        <w:numPr>
          <w:ilvl w:val="0"/>
          <w:numId w:val="6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玄珩袖口暗纹随真气流转而浮现符文</w:t>
      </w:r>
    </w:p>
    <w:p w14:paraId="76CDFB7A">
      <w:pPr>
        <w:numPr>
          <w:ilvl w:val="0"/>
          <w:numId w:val="7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二人脚下的云层被气劲撕开，露出下方万丈深渊</w:t>
      </w:r>
    </w:p>
    <w:p w14:paraId="5E16EA08">
      <w:pPr>
        <w:spacing w:before="380" w:after="140" w:line="288" w:lineRule="auto"/>
        <w:ind w:left="0"/>
        <w:jc w:val="left"/>
        <w:outlineLvl w:val="0"/>
      </w:pPr>
      <w:bookmarkStart w:id="4" w:name="heading_4"/>
      <w:r>
        <w:rPr>
          <w:rFonts w:ascii="Arial" w:hAnsi="Arial" w:eastAsia="等线" w:cs="Arial"/>
          <w:b/>
          <w:sz w:val="36"/>
        </w:rPr>
        <w:t>【第四场：绝招碰撞】</w:t>
      </w:r>
      <w:bookmarkEnd w:id="4"/>
    </w:p>
    <w:p w14:paraId="6E18AD1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镜头</w:t>
      </w:r>
      <w:r>
        <w:rPr>
          <w:rFonts w:ascii="Arial" w:hAnsi="Arial" w:eastAsia="等线" w:cs="Arial"/>
          <w:sz w:val="22"/>
        </w:rPr>
        <w:t>：二人同时拉开距离，悬浮于云海两端，遥遥对峙。</w:t>
      </w:r>
    </w:p>
    <w:p w14:paraId="72EE3296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玄珩（长剑横于胸前，剑身泛起刺目蓝光）：“霜渊·天赦。”</w:t>
      </w:r>
    </w:p>
    <w:p w14:paraId="6BF736F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敖渊（龙鳞枪高举过头，枪尖龙纹活了过来，金色龙形真气缠绕枪身）：“龙吟·裂渊。”</w:t>
      </w:r>
    </w:p>
    <w:p w14:paraId="52920400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画面</w:t>
      </w:r>
      <w:r>
        <w:rPr>
          <w:rFonts w:ascii="Arial" w:hAnsi="Arial" w:eastAsia="等线" w:cs="Arial"/>
          <w:sz w:val="22"/>
        </w:rPr>
        <w:t>：两人同时出手</w:t>
      </w:r>
    </w:p>
    <w:p w14:paraId="154F7131">
      <w:pPr>
        <w:numPr>
          <w:ilvl w:val="0"/>
          <w:numId w:val="8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玄珩挥出漫天剑影，每一道剑气都如天罚降世，密密麻麻笼罩数百丈方圆</w:t>
      </w:r>
    </w:p>
    <w:p w14:paraId="55BAE82A">
      <w:pPr>
        <w:numPr>
          <w:ilvl w:val="0"/>
          <w:numId w:val="9"/>
        </w:num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敖渊掷出龙鳞枪，枪身化作一条金色真龙，咆哮着冲向剑阵中心</w:t>
      </w:r>
    </w:p>
    <w:p w14:paraId="13D22C0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特效</w:t>
      </w:r>
      <w:r>
        <w:rPr>
          <w:rFonts w:ascii="Arial" w:hAnsi="Arial" w:eastAsia="等线" w:cs="Arial"/>
          <w:sz w:val="22"/>
        </w:rPr>
        <w:t>：一金一蓝两道能量在空中对撞，天地失色，云海翻涌如沸。镜头拉远，整个仙山之巅都在震颤。</w:t>
      </w:r>
    </w:p>
    <w:p w14:paraId="1426CC78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慢动作</w:t>
      </w:r>
      <w:r>
        <w:rPr>
          <w:rFonts w:ascii="Arial" w:hAnsi="Arial" w:eastAsia="等线" w:cs="Arial"/>
          <w:sz w:val="22"/>
        </w:rPr>
        <w:t>：枪化金龙的龙爪与最后一道剑影同时消散，二人擦身而过——敖渊的袖袍被划开一道裂口，玄珩的玉簪被枪风击碎，墨发散落。</w:t>
      </w:r>
    </w:p>
    <w:p w14:paraId="71743A0E">
      <w:pPr>
        <w:spacing w:before="380" w:after="140" w:line="288" w:lineRule="auto"/>
        <w:ind w:left="0"/>
        <w:jc w:val="left"/>
        <w:outlineLvl w:val="0"/>
      </w:pPr>
      <w:bookmarkStart w:id="5" w:name="heading_5"/>
      <w:r>
        <w:rPr>
          <w:rFonts w:ascii="Arial" w:hAnsi="Arial" w:eastAsia="等线" w:cs="Arial"/>
          <w:b/>
          <w:sz w:val="36"/>
        </w:rPr>
        <w:t>【第五场：僵局与真相】</w:t>
      </w:r>
      <w:bookmarkEnd w:id="5"/>
    </w:p>
    <w:p w14:paraId="3FD1A23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画面</w:t>
      </w:r>
      <w:r>
        <w:rPr>
          <w:rFonts w:ascii="Arial" w:hAnsi="Arial" w:eastAsia="等线" w:cs="Arial"/>
          <w:sz w:val="22"/>
        </w:rPr>
        <w:t>：两人背对而立，立于两块碎裂的悬浮岩石上，四周云海缓缓合拢。</w:t>
      </w:r>
    </w:p>
    <w:p w14:paraId="26E03BC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敖渊（微喘，白袍上沾染血迹）：“你的霜渊剑……用的是我龙族逆鳞所铸。”</w:t>
      </w:r>
    </w:p>
    <w:p w14:paraId="06715274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玄珩（沉默片刻，散落的长发遮住半张脸）：“……你怎知？”</w:t>
      </w:r>
    </w:p>
    <w:p w14:paraId="4CD56451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敖渊（缓缓转身，龙鳞枪回到手中，枪尖指向玄珩）：“因为它会哭。每一剑落下，我都听见它在哭。”</w:t>
      </w:r>
    </w:p>
    <w:p w14:paraId="6222C30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镜头</w:t>
      </w:r>
      <w:r>
        <w:rPr>
          <w:rFonts w:ascii="Arial" w:hAnsi="Arial" w:eastAsia="等线" w:cs="Arial"/>
          <w:sz w:val="22"/>
        </w:rPr>
        <w:t>：特写霜渊剑——剑身浮现细密龙鳞纹路，一滴水珠从剑尖滑落，不知是剑气凝露，还是……泪。</w:t>
      </w:r>
    </w:p>
    <w:p w14:paraId="36A8086B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玄珩（长叹一声，长剑缓缓垂下）：“三百年了。你是我见过第一个……能听见它声音的人。”</w:t>
      </w:r>
    </w:p>
    <w:p w14:paraId="56B91039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画面</w:t>
      </w:r>
      <w:r>
        <w:rPr>
          <w:rFonts w:ascii="Arial" w:hAnsi="Arial" w:eastAsia="等线" w:cs="Arial"/>
          <w:sz w:val="22"/>
        </w:rPr>
        <w:t>：云海之上，金光渐暗，暮色四合。二人身影在余晖中拉长，氛围由炸裂转为苍凉。</w:t>
      </w:r>
    </w:p>
    <w:p w14:paraId="2C052D96">
      <w:pPr>
        <w:spacing w:before="380" w:after="140" w:line="288" w:lineRule="auto"/>
        <w:ind w:left="0"/>
        <w:jc w:val="left"/>
        <w:outlineLvl w:val="0"/>
      </w:pPr>
      <w:bookmarkStart w:id="6" w:name="heading_6"/>
      <w:r>
        <w:rPr>
          <w:rFonts w:ascii="Arial" w:hAnsi="Arial" w:eastAsia="等线" w:cs="Arial"/>
          <w:b/>
          <w:sz w:val="36"/>
        </w:rPr>
        <w:t>【第六场：仙巅独白】</w:t>
      </w:r>
      <w:bookmarkEnd w:id="6"/>
    </w:p>
    <w:p w14:paraId="0889C32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镜头</w:t>
      </w:r>
      <w:r>
        <w:rPr>
          <w:rFonts w:ascii="Arial" w:hAnsi="Arial" w:eastAsia="等线" w:cs="Arial"/>
          <w:sz w:val="22"/>
        </w:rPr>
        <w:t>：远景——云海仙巅，两座残石相对而立，人影已散。</w:t>
      </w:r>
    </w:p>
    <w:p w14:paraId="0E0C1A9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旁白/字幕</w:t>
      </w:r>
      <w:r>
        <w:rPr>
          <w:rFonts w:ascii="Arial" w:hAnsi="Arial" w:eastAsia="等线" w:cs="Arial"/>
          <w:sz w:val="22"/>
        </w:rPr>
        <w:t>（敖渊的声音，低沉而克制）：</w:t>
      </w:r>
    </w:p>
    <w:p w14:paraId="13177EEC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“那一战，未分胜负。但我知道，他与那柄剑一样——背负着不属于自己的罪孽。”</w:t>
      </w:r>
    </w:p>
    <w:p w14:paraId="29F961E7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b/>
          <w:sz w:val="22"/>
        </w:rPr>
        <w:t>画面</w:t>
      </w:r>
      <w:r>
        <w:rPr>
          <w:rFonts w:ascii="Arial" w:hAnsi="Arial" w:eastAsia="等线" w:cs="Arial"/>
          <w:sz w:val="22"/>
        </w:rPr>
        <w:t>：缓缓推进到霜渊剑留下的冰痕上，一道细细的金色龙鳞碎片嵌在冰痕中央，泛着最后的微光。</w:t>
      </w:r>
    </w:p>
    <w:p w14:paraId="56EED39A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黑屏，字幕浮现：龙渊未解，恩怨未休。</w:t>
      </w:r>
    </w:p>
    <w:p w14:paraId="4603C5C3">
      <w:pPr>
        <w:spacing w:before="120" w:after="120" w:line="288" w:lineRule="auto"/>
        <w:ind w:left="0"/>
        <w:jc w:val="left"/>
      </w:pPr>
      <w:r>
        <w:rPr>
          <w:rFonts w:ascii="Arial" w:hAnsi="Arial" w:eastAsia="等线" w:cs="Arial"/>
          <w:sz w:val="22"/>
        </w:rPr>
        <w:t>|（注：文档部分内容可能由 AI 生成）</w:t>
      </w: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D4D7875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4E89C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5E306ED"/>
    <w:multiLevelType w:val="singleLevel"/>
    <w:tmpl w:val="B5E306ED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1">
    <w:nsid w:val="BF205925"/>
    <w:multiLevelType w:val="singleLevel"/>
    <w:tmpl w:val="BF205925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2">
    <w:nsid w:val="CF092B84"/>
    <w:multiLevelType w:val="singleLevel"/>
    <w:tmpl w:val="CF092B84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3">
    <w:nsid w:val="0053208E"/>
    <w:multiLevelType w:val="singleLevel"/>
    <w:tmpl w:val="0053208E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4">
    <w:nsid w:val="0248C179"/>
    <w:multiLevelType w:val="singleLevel"/>
    <w:tmpl w:val="0248C179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5">
    <w:nsid w:val="03D62ECE"/>
    <w:multiLevelType w:val="singleLevel"/>
    <w:tmpl w:val="03D62ECE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6">
    <w:nsid w:val="25B654F3"/>
    <w:multiLevelType w:val="singleLevel"/>
    <w:tmpl w:val="25B654F3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7">
    <w:nsid w:val="59ADCABA"/>
    <w:multiLevelType w:val="singleLevel"/>
    <w:tmpl w:val="59ADCABA"/>
    <w:lvl w:ilvl="0" w:tentative="0">
      <w:start w:val="0"/>
      <w:numFmt w:val="bullet"/>
      <w:lvlText w:val="•"/>
      <w:lvlJc w:val="left"/>
      <w:rPr>
        <w:color w:val="3370FF"/>
      </w:rPr>
    </w:lvl>
  </w:abstractNum>
  <w:abstractNum w:abstractNumId="8">
    <w:nsid w:val="72183CF9"/>
    <w:multiLevelType w:val="singleLevel"/>
    <w:tmpl w:val="72183CF9"/>
    <w:lvl w:ilvl="0" w:tentative="0">
      <w:start w:val="0"/>
      <w:numFmt w:val="bullet"/>
      <w:lvlText w:val="•"/>
      <w:lvlJc w:val="left"/>
      <w:rPr>
        <w:color w:val="3370FF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"/>
  </w:num>
  <w:num w:numId="5">
    <w:abstractNumId w:val="0"/>
  </w:num>
  <w:num w:numId="6">
    <w:abstractNumId w:val="5"/>
  </w:num>
  <w:num w:numId="7">
    <w:abstractNumId w:val="6"/>
  </w:num>
  <w:num w:numId="8">
    <w:abstractNumId w:val="8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9228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1554</Words>
  <Characters>1573</Characters>
  <TotalTime>0</TotalTime>
  <ScaleCrop>false</ScaleCrop>
  <LinksUpToDate>false</LinksUpToDate>
  <CharactersWithSpaces>1579</CharactersWithSpaces>
  <Application>WPS Office_12.1.0.21915_F1E327BC-269C-435d-A152-05C5408002CA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2026-05-13T11:19:00Z</dcterms:created>
  <dc:creator>Apache POI</dc:creator>
  <cp:lastModifiedBy>1</cp:lastModifiedBy>
  <dcterms:modified xsi:type="dcterms:W3CDTF">2026-05-13T11:20:10Z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482F40E14362478CA755DD29EFD86084_13</vt:lpwstr>
  </property>
</Properties>
</file>